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7053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2643,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2643,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407-ПП/7053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16:50:52.066;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16:50:52.066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3.00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